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402-ПП/3807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3807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1181,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1181,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402-ПП/3807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"06" июля 2026 г., время: 15:08:17.328;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"06" июля 2026 15:08:17.328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